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Health and Nutrition: Chapter 20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sex of over half of the HIV/Aids sufferers.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may cause extra costs due to ill health, revenue loss or early death.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People's diets, to an extent, defines their health, growth and ___ potentials.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science that developed its own autonomous scientific identity.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trauma HIV communities face, as they are ostracised.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nutritional research route that found the nutritional trinity: ___, protein and fat.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indicator of a mother's existing health and nutritional status.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cost of malnutrition means decreased ___ due to days of lost labour.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example of a less personally destructive option to access food, if living in a poor urban area, as a HIV-affected household.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Adequate sanitation and ___ improves wellbeing and overall quality of life.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Nutrition: Chapter 20</dc:title>
  <dcterms:created xsi:type="dcterms:W3CDTF">2021-10-11T08:48:50Z</dcterms:created>
  <dcterms:modified xsi:type="dcterms:W3CDTF">2021-10-11T08:48:50Z</dcterms:modified>
</cp:coreProperties>
</file>