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Health and Skill Related Fitness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________________ is the ability to maintain equilibrium while stationary, or moving.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___________ is defined as the ability to move a body part quickly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__________ ____________ is the amount of muscle, fat, bone, cartilage etc. that makes up our bodies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___________  is defined as the ability of a muscle to exert force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________________  is being able to change your direction and the speed at which you are travelling, quickly and efficiently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_____________ is the product of strength and speed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This is also sometimes known as stamina and is the ability of your body to continuously provide enough energy to sustain average levels of exercise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___________  ____________ is how quickly your brain can respond to a stimulus and initiate a response.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________________ is the ability of a muscle to generate force repeatedly over a period of time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____________________ is the ability to use the body parts and senses together to produce smooth efficient movements.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Health and Skill Related Fitness</dc:title>
  <dcterms:created xsi:type="dcterms:W3CDTF">2021-10-11T08:48:32Z</dcterms:created>
  <dcterms:modified xsi:type="dcterms:W3CDTF">2021-10-11T08:48:32Z</dcterms:modified>
</cp:coreProperties>
</file>