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Health questions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</w:tbl>
    <w:p>
      <w:pPr>
        <w:pStyle w:val="WordBankLarge"/>
      </w:pPr>
      <w:r>
        <w:t xml:space="preserve">   zinc    </w:t>
      </w:r>
      <w:r>
        <w:t xml:space="preserve">   yeast    </w:t>
      </w:r>
      <w:r>
        <w:t xml:space="preserve">   x-ray    </w:t>
      </w:r>
      <w:r>
        <w:t xml:space="preserve">   wart    </w:t>
      </w:r>
      <w:r>
        <w:t xml:space="preserve">   vaccine    </w:t>
      </w:r>
      <w:r>
        <w:t xml:space="preserve">   ulcer    </w:t>
      </w:r>
      <w:r>
        <w:t xml:space="preserve">   throat    </w:t>
      </w:r>
      <w:r>
        <w:t xml:space="preserve">   scab    </w:t>
      </w:r>
      <w:r>
        <w:t xml:space="preserve">   quadruplet    </w:t>
      </w:r>
      <w:r>
        <w:t xml:space="preserve">   pelvic    </w:t>
      </w:r>
      <w:r>
        <w:t xml:space="preserve">   ovary    </w:t>
      </w:r>
      <w:r>
        <w:t xml:space="preserve">   navel    </w:t>
      </w:r>
      <w:r>
        <w:t xml:space="preserve">   medicine    </w:t>
      </w:r>
      <w:r>
        <w:t xml:space="preserve">   liver    </w:t>
      </w:r>
      <w:r>
        <w:t xml:space="preserve">   kidney    </w:t>
      </w:r>
      <w:r>
        <w:t xml:space="preserve">   joint    </w:t>
      </w:r>
      <w:r>
        <w:t xml:space="preserve">   immune    </w:t>
      </w:r>
      <w:r>
        <w:t xml:space="preserve">   gene    </w:t>
      </w:r>
      <w:r>
        <w:t xml:space="preserve">   ebola    </w:t>
      </w:r>
      <w:r>
        <w:t xml:space="preserve">   dandruff    </w:t>
      </w:r>
      <w:r>
        <w:t xml:space="preserve">   bacteria    </w:t>
      </w:r>
      <w:r>
        <w:t xml:space="preserve">   rash    </w:t>
      </w:r>
      <w:r>
        <w:t xml:space="preserve">   Fungus    </w:t>
      </w:r>
      <w:r>
        <w:t xml:space="preserve">   arthritis    </w:t>
      </w:r>
      <w:r>
        <w:t xml:space="preserve">   hernia    </w:t>
      </w:r>
      <w:r>
        <w:t xml:space="preserve">   bunion    </w:t>
      </w:r>
      <w:r>
        <w:t xml:space="preserve">   cataracts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questions</dc:title>
  <dcterms:created xsi:type="dcterms:W3CDTF">2021-10-11T08:50:51Z</dcterms:created>
  <dcterms:modified xsi:type="dcterms:W3CDTF">2021-10-11T08:50:51Z</dcterms:modified>
</cp:coreProperties>
</file>