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Health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Where air enters through the nose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protector of the brain also known as the skull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Regulate blood sugar through insulin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exit point of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Produces bile that breaks down fat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Directs waste out of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process where the body takes the nutrience from food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Protector of the lungs, heart and other vital organs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Stores bile and releases it into the small intestine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Absorbs nutrience from food through the villi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Moves food from the mouth to the stomach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Breaks down food through the teeth and saliva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Pouch with acid to break down food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words</dc:title>
  <dcterms:created xsi:type="dcterms:W3CDTF">2021-10-11T08:50:12Z</dcterms:created>
  <dcterms:modified xsi:type="dcterms:W3CDTF">2021-10-11T08:50:12Z</dcterms:modified>
</cp:coreProperties>
</file>