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Healthy Food and Nutrition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food intake that includes all of the dietary needs of the organism in the correct proportions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group of substances that are essential in small amounts in the diet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process of increasing in physical size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clear, odorless, tasteless, inexpensive and versatile liquid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something that completes or enhances something else when added to 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state of being comfortable, healthy, or happy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graphic representation of the structure of a food chain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food produced from or containing the milk of mammals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state of complete physical, mental and social well-being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activity requiring physical effort, carried out to sustain or improve health and fitness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substance that provides nourishment essential for growth and the maintenance of life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components or elements present in food which is required by our body to develop and function properly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nutrient that provides energy and other health benefits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pattern of eating that supports your best possible physical, mental and emotional health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food or nourishment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any bodily movement produced by skeletal muscles that require energy expenditure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process of creating something new or more advanced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chemical energy that animals (including humans) derive from food through the process of cellular respiration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nutrient your body needs to grow and repair cells and to work properly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damaging immune response by the body to a substance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Healthy Food and Nutrition</dc:title>
  <dcterms:created xsi:type="dcterms:W3CDTF">2021-10-11T08:53:09Z</dcterms:created>
  <dcterms:modified xsi:type="dcterms:W3CDTF">2021-10-11T08:53:09Z</dcterms:modified>
</cp:coreProperties>
</file>