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Healthy Lifestyle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Healthy    </w:t>
      </w:r>
      <w:r>
        <w:t xml:space="preserve">   Cauliflower    </w:t>
      </w:r>
      <w:r>
        <w:t xml:space="preserve">   Broccoli    </w:t>
      </w:r>
      <w:r>
        <w:t xml:space="preserve">   Cucumber    </w:t>
      </w:r>
      <w:r>
        <w:t xml:space="preserve">   Carrots    </w:t>
      </w:r>
      <w:r>
        <w:t xml:space="preserve">   Cherries    </w:t>
      </w:r>
      <w:r>
        <w:t xml:space="preserve">   Grapes    </w:t>
      </w:r>
      <w:r>
        <w:t xml:space="preserve">   Pineapple    </w:t>
      </w:r>
      <w:r>
        <w:t xml:space="preserve">   Watermelon    </w:t>
      </w:r>
      <w:r>
        <w:t xml:space="preserve">   Orange    </w:t>
      </w:r>
      <w:r>
        <w:t xml:space="preserve">   Yogurt    </w:t>
      </w:r>
      <w:r>
        <w:t xml:space="preserve">   Milk    </w:t>
      </w:r>
      <w:r>
        <w:t xml:space="preserve">   Cheese    </w:t>
      </w:r>
      <w:r>
        <w:t xml:space="preserve">   Calcium    </w:t>
      </w:r>
      <w:r>
        <w:t xml:space="preserve">   Meat    </w:t>
      </w:r>
      <w:r>
        <w:t xml:space="preserve">   Protein    </w:t>
      </w:r>
      <w:r>
        <w:t xml:space="preserve">   Journal    </w:t>
      </w:r>
      <w:r>
        <w:t xml:space="preserve">   Diary    </w:t>
      </w:r>
      <w:r>
        <w:t xml:space="preserve">   Relax    </w:t>
      </w:r>
      <w:r>
        <w:t xml:space="preserve">   Meditation    </w:t>
      </w:r>
      <w:r>
        <w:t xml:space="preserve">   Exercise    </w:t>
      </w:r>
      <w:r>
        <w:t xml:space="preserve">   Water    </w:t>
      </w:r>
      <w:r>
        <w:t xml:space="preserve">   Vegetables    </w:t>
      </w:r>
      <w:r>
        <w:t xml:space="preserve">   Fats    </w:t>
      </w:r>
      <w:r>
        <w:t xml:space="preserve">   Minerals    </w:t>
      </w:r>
      <w:r>
        <w:t xml:space="preserve">   Vitamins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Lifestyle</dc:title>
  <dcterms:created xsi:type="dcterms:W3CDTF">2021-10-11T08:52:49Z</dcterms:created>
  <dcterms:modified xsi:type="dcterms:W3CDTF">2021-10-11T08:52:49Z</dcterms:modified>
</cp:coreProperties>
</file>