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Healthy Relationships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KINDNESS    </w:t>
      </w:r>
      <w:r>
        <w:t xml:space="preserve">   INDEPENDENCE    </w:t>
      </w:r>
      <w:r>
        <w:t xml:space="preserve">   HAPPY    </w:t>
      </w:r>
      <w:r>
        <w:t xml:space="preserve">   COMFORTABLE    </w:t>
      </w:r>
      <w:r>
        <w:t xml:space="preserve">   VALUES    </w:t>
      </w:r>
      <w:r>
        <w:t xml:space="preserve">   ENCOURAGEMENT    </w:t>
      </w:r>
      <w:r>
        <w:t xml:space="preserve">   SUPPORT    </w:t>
      </w:r>
      <w:r>
        <w:t xml:space="preserve">   FRIENDSHIP    </w:t>
      </w:r>
      <w:r>
        <w:t xml:space="preserve">   COMMUNICATION    </w:t>
      </w:r>
      <w:r>
        <w:t xml:space="preserve">   FREEDOM    </w:t>
      </w:r>
      <w:r>
        <w:t xml:space="preserve">   HONEST    </w:t>
      </w:r>
      <w:r>
        <w:t xml:space="preserve">   CONSENT    </w:t>
      </w:r>
      <w:r>
        <w:t xml:space="preserve">   BOUNDARIES    </w:t>
      </w:r>
      <w:r>
        <w:t xml:space="preserve">   LISTEN    </w:t>
      </w:r>
      <w:r>
        <w:t xml:space="preserve">   EQUAL    </w:t>
      </w:r>
      <w:r>
        <w:t xml:space="preserve">   TRUST    </w:t>
      </w:r>
      <w:r>
        <w:t xml:space="preserve">   SAFE    </w:t>
      </w:r>
      <w:r>
        <w:t xml:space="preserve">   RESPECT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Healthy Relationships</dc:title>
  <dcterms:created xsi:type="dcterms:W3CDTF">2021-11-17T03:38:53Z</dcterms:created>
  <dcterms:modified xsi:type="dcterms:W3CDTF">2021-11-17T03:38:53Z</dcterms:modified>
</cp:coreProperties>
</file>