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Heir series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physical magic    </w:t>
      </w:r>
      <w:r>
        <w:t xml:space="preserve">   conjury    </w:t>
      </w:r>
      <w:r>
        <w:t xml:space="preserve">   enchanters    </w:t>
      </w:r>
      <w:r>
        <w:t xml:space="preserve">   elicitors    </w:t>
      </w:r>
      <w:r>
        <w:t xml:space="preserve">   wizards    </w:t>
      </w:r>
      <w:r>
        <w:t xml:space="preserve">   soothsayers    </w:t>
      </w:r>
      <w:r>
        <w:t xml:space="preserve">   sorcerers    </w:t>
      </w:r>
      <w:r>
        <w:t xml:space="preserve">   warriors    </w:t>
      </w:r>
      <w:r>
        <w:t xml:space="preserve">   alison    </w:t>
      </w:r>
      <w:r>
        <w:t xml:space="preserve">   becka    </w:t>
      </w:r>
      <w:r>
        <w:t xml:space="preserve">   brendan wu    </w:t>
      </w:r>
      <w:r>
        <w:t xml:space="preserve">   ellen stephenson    </w:t>
      </w:r>
      <w:r>
        <w:t xml:space="preserve">   emma    </w:t>
      </w:r>
      <w:r>
        <w:t xml:space="preserve">   fitch    </w:t>
      </w:r>
      <w:r>
        <w:t xml:space="preserve">   gabriel    </w:t>
      </w:r>
      <w:r>
        <w:t xml:space="preserve">   Jack Swift    </w:t>
      </w:r>
      <w:r>
        <w:t xml:space="preserve">   jonah kinlock    </w:t>
      </w:r>
      <w:r>
        <w:t xml:space="preserve">   kenzie kinlock    </w:t>
      </w:r>
      <w:r>
        <w:t xml:space="preserve">   leesha    </w:t>
      </w:r>
      <w:r>
        <w:t xml:space="preserve">   lilith    </w:t>
      </w:r>
      <w:r>
        <w:t xml:space="preserve">   mercedes foster    </w:t>
      </w:r>
      <w:r>
        <w:t xml:space="preserve">   mose    </w:t>
      </w:r>
      <w:r>
        <w:t xml:space="preserve">   natalie    </w:t>
      </w:r>
      <w:r>
        <w:t xml:space="preserve">   rudy    </w:t>
      </w:r>
      <w:r>
        <w:t xml:space="preserve">   tyler boykin    </w:t>
      </w:r>
      <w:r>
        <w:t xml:space="preserve">   tyler greenwood    </w:t>
      </w:r>
      <w:r>
        <w:t xml:space="preserve">   will childers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Heir series</dc:title>
  <dcterms:created xsi:type="dcterms:W3CDTF">2021-10-11T08:54:17Z</dcterms:created>
  <dcterms:modified xsi:type="dcterms:W3CDTF">2021-10-11T08:54:17Z</dcterms:modified>
</cp:coreProperties>
</file>