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Helper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Agencies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Counselling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Strict Liability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Diverse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Chapter ten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Successful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Sexual Harassment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Placement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Listening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Vicarious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Field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Culture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Skills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Liability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Helper Crossword</dc:title>
  <dcterms:created xsi:type="dcterms:W3CDTF">2021-12-01T03:39:29Z</dcterms:created>
  <dcterms:modified xsi:type="dcterms:W3CDTF">2021-12-01T03:39:29Z</dcterms:modified>
</cp:coreProperties>
</file>