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Hemolytic Disease of the Fetus and Newborn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 this test, your baby is put under a special light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is a substance that forms as blood cells break 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Yellow coloring of your baby’s umbilical cord, skin, and the whites of their eyes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is the most severe form of hyperbilirubinemia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Rh negative mother is at risk if her baby is Rh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Your baby may have a big liver, spleen, or heart. There may also be extra fluid in their stomach, lungs, or scalp. These are signs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test can show enlarged organs or fluid buildup in your baby.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Hemolytic Disease of the Newborn is also known as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test removes your baby’s blood that has a high bilirubin level. It replaces it with fresh blood that has a normal bilirubin level. This raises your baby’s red blood cell count. It also lowers their bilirubin level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test is done to check the amount of bilirubin in the amniotic fluid. In this test, a needle is put into your abdominal and uterine wall. It goes through to the amniotic sac. The needle takes a sample of amniotic fluid.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If you’re Rh negative and have not been sensitized, you’ll get a medicine called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your antibodies attack your baby’s red blood cells, they are broken down and destroyed. This is called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Hemolytic Disease of the Fetus and Newborn</dc:title>
  <dcterms:created xsi:type="dcterms:W3CDTF">2021-10-11T08:56:23Z</dcterms:created>
  <dcterms:modified xsi:type="dcterms:W3CDTF">2021-10-11T08:56:23Z</dcterms:modified>
</cp:coreProperties>
</file>