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Henry Lee Lucas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Small"/>
      </w:pPr>
      <w:r>
        <w:t xml:space="preserve">   flesh    </w:t>
      </w:r>
      <w:r>
        <w:t xml:space="preserve">   Lucas    </w:t>
      </w:r>
      <w:r>
        <w:t xml:space="preserve">   orange    </w:t>
      </w:r>
      <w:r>
        <w:t xml:space="preserve">   brother    </w:t>
      </w:r>
      <w:r>
        <w:t xml:space="preserve">   Virginia    </w:t>
      </w:r>
      <w:r>
        <w:t xml:space="preserve">   prostitute    </w:t>
      </w:r>
      <w:r>
        <w:t xml:space="preserve">   death row    </w:t>
      </w:r>
      <w:r>
        <w:t xml:space="preserve">   cannibal    </w:t>
      </w:r>
      <w:r>
        <w:t xml:space="preserve">   mother    </w:t>
      </w:r>
      <w:r>
        <w:t xml:space="preserve">   blood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Henry Lee Lucas</dc:title>
  <dcterms:created xsi:type="dcterms:W3CDTF">2021-10-11T08:56:38Z</dcterms:created>
  <dcterms:modified xsi:type="dcterms:W3CDTF">2021-10-11T08:56:38Z</dcterms:modified>
</cp:coreProperties>
</file>