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Heroes of Olympus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Spider that weaves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Son of Hephaestus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Daughter of Aphrodite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Queen of the Gods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Storm Spirit in the form of a Stallion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King of the Giants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Son of Jupiter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giant that lived on a mountain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Famous Actor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Mother of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Artemis's lead hunter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Daughter of Athena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Goddess of snow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Son of Poseidon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Heroes of Olympus</dc:title>
  <dcterms:created xsi:type="dcterms:W3CDTF">2021-10-11T08:58:04Z</dcterms:created>
  <dcterms:modified xsi:type="dcterms:W3CDTF">2021-10-11T08:58:04Z</dcterms:modified>
</cp:coreProperties>
</file>