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Heywood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Work    </w:t>
      </w:r>
      <w:r>
        <w:t xml:space="preserve">   Mr Ruane    </w:t>
      </w:r>
      <w:r>
        <w:t xml:space="preserve">   form time    </w:t>
      </w:r>
      <w:r>
        <w:t xml:space="preserve">   lunch    </w:t>
      </w:r>
      <w:r>
        <w:t xml:space="preserve">   school    </w:t>
      </w:r>
      <w:r>
        <w:t xml:space="preserve">   class    </w:t>
      </w:r>
      <w:r>
        <w:t xml:space="preserve">   assembly    </w:t>
      </w:r>
      <w:r>
        <w:t xml:space="preserve">   Break    </w:t>
      </w:r>
      <w:r>
        <w:t xml:space="preserve">   English    </w:t>
      </w:r>
      <w:r>
        <w:t xml:space="preserve">   maths    </w:t>
      </w:r>
      <w:r>
        <w:t xml:space="preserve">   heywood    </w:t>
      </w:r>
      <w:r>
        <w:t xml:space="preserve">   cabin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Heywood Wordsearch</dc:title>
  <dcterms:created xsi:type="dcterms:W3CDTF">2021-10-11T08:58:08Z</dcterms:created>
  <dcterms:modified xsi:type="dcterms:W3CDTF">2021-10-11T08:58:08Z</dcterms:modified>
</cp:coreProperties>
</file>