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High Phosphorus Food &amp; Drinks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pecans    </w:t>
      </w:r>
      <w:r>
        <w:t xml:space="preserve">   liver    </w:t>
      </w:r>
      <w:r>
        <w:t xml:space="preserve">   sardines    </w:t>
      </w:r>
      <w:r>
        <w:t xml:space="preserve">   bran cereal    </w:t>
      </w:r>
      <w:r>
        <w:t xml:space="preserve">   pancake mix    </w:t>
      </w:r>
      <w:r>
        <w:t xml:space="preserve">   milk    </w:t>
      </w:r>
      <w:r>
        <w:t xml:space="preserve">   ice cream    </w:t>
      </w:r>
      <w:r>
        <w:t xml:space="preserve">   cola    </w:t>
      </w:r>
      <w:r>
        <w:t xml:space="preserve">   chocolate    </w:t>
      </w:r>
      <w:r>
        <w:t xml:space="preserve">   hot dogs    </w:t>
      </w:r>
      <w:r>
        <w:t xml:space="preserve">   lunch meat    </w:t>
      </w:r>
      <w:r>
        <w:t xml:space="preserve">   cheese    </w:t>
      </w:r>
      <w:r>
        <w:t xml:space="preserve">   beer    </w:t>
      </w:r>
      <w:r>
        <w:t xml:space="preserve">   peanut butter    </w:t>
      </w:r>
      <w:r>
        <w:t xml:space="preserve">   lentils    </w:t>
      </w:r>
      <w:r>
        <w:t xml:space="preserve">   cornbread    </w:t>
      </w:r>
      <w:r>
        <w:t xml:space="preserve">   canned biscuits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Phosphorus Food &amp; Drinks</dc:title>
  <dcterms:created xsi:type="dcterms:W3CDTF">2021-10-11T08:59:05Z</dcterms:created>
  <dcterms:modified xsi:type="dcterms:W3CDTF">2021-10-11T08:59:05Z</dcterms:modified>
</cp:coreProperties>
</file>