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High School and Career Planning Skills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Someone who purchases a good or servive with the intent to use 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business that two or more or more people own and operate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course that is not required but can be chosen by students according to their interests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person who owns stock in a company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course that is required before another course can be taken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continuing for a long period of time to accomplish a task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person who organizes, manages, and assumes the risk of a business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Unit of measurement that schools use to determine whether students are progressing toward graduation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share of the ownership in a company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Possibility of loss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School and Career Planning Skills</dc:title>
  <dcterms:created xsi:type="dcterms:W3CDTF">2021-10-26T03:41:27Z</dcterms:created>
  <dcterms:modified xsi:type="dcterms:W3CDTF">2021-10-26T03:41:27Z</dcterms:modified>
</cp:coreProperties>
</file>