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Himmel</w:t>
      </w:r>
    </w:p>
    <w:p>
      <w:pPr>
        <w:pStyle w:val="Questions"/>
      </w:pPr>
      <w:r>
        <w:t xml:space="preserve">1. EERDUF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2. SPATOM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3. NEISL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4. TICLH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5. IDREEF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6. UEOGFBNARFN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7. IHMMEL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8. TOTG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9. ODLG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10. ESSUJ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11. EAMHTI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12. NANJOEHS </w:t>
      </w:r>
      <w:r>
        <w:rPr>
          <w:u w:val="single"/>
        </w:rPr>
        <w:t xml:space="preserve">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</dc:title>
  <dcterms:created xsi:type="dcterms:W3CDTF">2022-01-20T03:34:29Z</dcterms:created>
  <dcterms:modified xsi:type="dcterms:W3CDTF">2022-01-20T03:34:29Z</dcterms:modified>
</cp:coreProperties>
</file>