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Historic People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Jodie Foster    </w:t>
      </w:r>
      <w:r>
        <w:t xml:space="preserve">   Nancy Reagan    </w:t>
      </w:r>
      <w:r>
        <w:t xml:space="preserve">   John Warnick Hinckley Jr.    </w:t>
      </w:r>
      <w:r>
        <w:t xml:space="preserve">   James Brady    </w:t>
      </w:r>
      <w:r>
        <w:t xml:space="preserve">   Ronald Reagan    </w:t>
      </w:r>
      <w:r>
        <w:t xml:space="preserve">   Lyndon B. Johnson    </w:t>
      </w:r>
      <w:r>
        <w:t xml:space="preserve">   Ngo Dinh Diem    </w:t>
      </w:r>
      <w:r>
        <w:t xml:space="preserve">   Ho Chi Minh    </w:t>
      </w:r>
      <w:r>
        <w:t xml:space="preserve">   Ed White    </w:t>
      </w:r>
      <w:r>
        <w:t xml:space="preserve">   Buzz Aldrin    </w:t>
      </w:r>
      <w:r>
        <w:t xml:space="preserve">   Yuri Gagarin    </w:t>
      </w:r>
      <w:r>
        <w:t xml:space="preserve">   John Glenn    </w:t>
      </w:r>
      <w:r>
        <w:t xml:space="preserve">   Neil Armstrong    </w:t>
      </w:r>
      <w:r>
        <w:t xml:space="preserve">   John F. Kennedy    </w:t>
      </w:r>
      <w:r>
        <w:t xml:space="preserve">   Matthew B. Ridgeway    </w:t>
      </w:r>
      <w:r>
        <w:t xml:space="preserve">   Douglas MacArthur    </w:t>
      </w:r>
      <w:r>
        <w:t xml:space="preserve">   Truman    </w:t>
      </w:r>
      <w:r>
        <w:t xml:space="preserve">   Syngman Rhee    </w:t>
      </w:r>
      <w:r>
        <w:t xml:space="preserve">   Chiang Kai Shek    </w:t>
      </w:r>
      <w:r>
        <w:t xml:space="preserve">   Mao Zedong    </w:t>
      </w:r>
      <w:r>
        <w:t xml:space="preserve">   Dwight D. Eisenhower    </w:t>
      </w:r>
      <w:r>
        <w:t xml:space="preserve">   Fidel Castro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Historic People</dc:title>
  <dcterms:created xsi:type="dcterms:W3CDTF">2021-10-11T09:01:32Z</dcterms:created>
  <dcterms:modified xsi:type="dcterms:W3CDTF">2021-10-11T09:01:32Z</dcterms:modified>
</cp:coreProperties>
</file>