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History 1996-2000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</w:tbl>
    <w:p>
      <w:pPr>
        <w:pStyle w:val="WordBankLarge"/>
      </w:pPr>
      <w:r>
        <w:t xml:space="preserve">   Bombings    </w:t>
      </w:r>
      <w:r>
        <w:t xml:space="preserve">   Guam    </w:t>
      </w:r>
      <w:r>
        <w:t xml:space="preserve">   Arabs    </w:t>
      </w:r>
      <w:r>
        <w:t xml:space="preserve">   Human    </w:t>
      </w:r>
      <w:r>
        <w:t xml:space="preserve">   Astronauts    </w:t>
      </w:r>
      <w:r>
        <w:t xml:space="preserve">   SEGA    </w:t>
      </w:r>
      <w:r>
        <w:t xml:space="preserve">   Published    </w:t>
      </w:r>
      <w:r>
        <w:t xml:space="preserve">   Nintendo    </w:t>
      </w:r>
      <w:r>
        <w:t xml:space="preserve">   Rachel    </w:t>
      </w:r>
      <w:r>
        <w:t xml:space="preserve">   Rodman    </w:t>
      </w:r>
      <w:r>
        <w:t xml:space="preserve">   Unabomber    </w:t>
      </w:r>
      <w:r>
        <w:t xml:space="preserve">   Explosions    </w:t>
      </w:r>
      <w:r>
        <w:t xml:space="preserve">   Israel    </w:t>
      </w:r>
      <w:r>
        <w:t xml:space="preserve">   Palestinian    </w:t>
      </w:r>
      <w:r>
        <w:t xml:space="preserve">   Terrorism    </w:t>
      </w:r>
      <w:r>
        <w:t xml:space="preserve">   International    </w:t>
      </w:r>
      <w:r>
        <w:t xml:space="preserve">   nato    </w:t>
      </w:r>
      <w:r>
        <w:t xml:space="preserve">   genome    </w:t>
      </w:r>
      <w:r>
        <w:t xml:space="preserve">   olympics    </w:t>
      </w:r>
      <w:r>
        <w:t xml:space="preserve">   winter    </w:t>
      </w:r>
      <w:r>
        <w:t xml:space="preserve">   peacetime    </w:t>
      </w:r>
      <w:r>
        <w:t xml:space="preserve">   generosity    </w:t>
      </w:r>
      <w:r>
        <w:t xml:space="preserve">   gangs    </w:t>
      </w:r>
      <w:r>
        <w:t xml:space="preserve">   microsoft    </w:t>
      </w:r>
      <w:r>
        <w:t xml:space="preserve">   Ebay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History 1996-2000</dc:title>
  <dcterms:created xsi:type="dcterms:W3CDTF">2021-10-11T09:01:46Z</dcterms:created>
  <dcterms:modified xsi:type="dcterms:W3CDTF">2021-10-11T09:01:46Z</dcterms:modified>
</cp:coreProperties>
</file>