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History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Entrepreneurs opened factories in cities that had access to raw materials and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conservative government in Ottawa decided to introduce to restore the old system in Manitoba.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 Involves more than just trade between two countries.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 was the richest country in the world.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 In Canada, there was divided opinions on whether Canada's economics future lay with Britain or the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flow of immigrant settlers to the prairies further disrupted the live of the metis.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 Immigration was the most Important factor In growth In the early 1900's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 seemed to be a natural place for many immigrants to settle and searched for work.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Gave guarantees to both English and French speaking people.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     Unfavorable feelings, opinions, or attitudes toward a religious or national group.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most important issue in the was the Manitoba schools situation.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  The growth of cities and industries creates a effect.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Many culturally distinct groups living within a society.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In 1896 Led the Liberals to power when they defeated the Conservatives.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James S. said religious people had a duty to improve their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The cottage system was used in the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 In the 1900's people used to work in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Families did not work as a in Factories.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 Almost ______percent  of the population lived east of  Manitoba-Ontario border.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________Became the first female principal of a public school.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History Crossword</dc:title>
  <dcterms:created xsi:type="dcterms:W3CDTF">2021-10-11T09:02:02Z</dcterms:created>
  <dcterms:modified xsi:type="dcterms:W3CDTF">2021-10-11T09:02:02Z</dcterms:modified>
</cp:coreProperties>
</file>