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History Crossword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Informal political party designed to gain and maintain power.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Be absorbed into American society.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preference that native-born have to limit immigration.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Barred Chinese immigration for ten years.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Control all phases of production.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Dark, crowded, multifamily apartments.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Transformation from a rural to an urban nation.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development of industries in a country or region on a wide scale.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People with great wealth and gave nothing back.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$10 dollar fee and a person can file for a chunk of land.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Individuals kept profits from business.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Government profits and distributed to public.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Gave land to specific families of Indians to live as Americans.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Acronym for why the US was able to industrialize so quickly.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History Crossword </dc:title>
  <dcterms:created xsi:type="dcterms:W3CDTF">2021-10-11T09:02:13Z</dcterms:created>
  <dcterms:modified xsi:type="dcterms:W3CDTF">2021-10-11T09:02:13Z</dcterms:modified>
</cp:coreProperties>
</file>