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History Of Israel</w:t>
      </w:r>
    </w:p>
    <w:p>
      <w:pPr>
        <w:pStyle w:val="Questions"/>
      </w:pPr>
      <w:r>
        <w:t xml:space="preserve">1. SICYUERT 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2. WSTE AKBN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3. LRSAIE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4. SEIJHW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5. KGONBARDCU  </w:t>
      </w:r>
      <w:r>
        <w:rPr>
          <w:u w:val="single"/>
        </w:rPr>
        <w:t xml:space="preserve">_______________________________________</w:t>
      </w:r>
    </w:p>
    <w:p>
      <w:pPr>
        <w:pStyle w:val="Questions"/>
      </w:pPr>
      <w:r>
        <w:t xml:space="preserve">6. SLMOPBER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7. ORRCEN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8. FTFELDISICIU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9. UMEMUS 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10. SEETNEMLTT  </w:t>
      </w:r>
      <w:r>
        <w:rPr>
          <w:u w:val="single"/>
        </w:rPr>
        <w:t xml:space="preserve">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History Of Israel</dc:title>
  <dcterms:created xsi:type="dcterms:W3CDTF">2021-10-11T09:03:47Z</dcterms:created>
  <dcterms:modified xsi:type="dcterms:W3CDTF">2021-10-11T09:03:47Z</dcterms:modified>
</cp:coreProperties>
</file>