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History Of Valentines Day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percent of valentines do women purchase?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year did printed cards replace handwritten cards?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was Februrary 14th to France and England?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Valentine's name was not associated with romantic and courtly love until what century?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catholic preist is valentines day originated to?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was the true origins of valentines day rooted in?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year did Americans start exchanging hand made valentines?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How many valentines day cards are exchanged annually?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the valentines meaning of cupid?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Valentine's day is on the 14th of what month?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History Of Valentines Day</dc:title>
  <dcterms:created xsi:type="dcterms:W3CDTF">2021-10-11T09:03:07Z</dcterms:created>
  <dcterms:modified xsi:type="dcterms:W3CDTF">2021-10-11T09:03:07Z</dcterms:modified>
</cp:coreProperties>
</file>