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History and Geography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rights for children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How many layers are there In a forest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 lowest court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About _____________ people depend on the forest for food, Firewood and medicines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Hot desserts are very _______ all year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 Leaves are abroad to catch alight. Some leaves are arranged to catch water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The second largest rainforest in the world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  Puis 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A country were all people have a say in voting.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 Something that remind us of our constitution and that we  live in a democracy.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temperature, windfall,rainfall or cloud cover over a long period of time.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Freedom day date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amount of years in between each election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highest court there is  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court after community court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layer comes after the forest floor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tree layer at the very top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Dead leaves and soil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temperature,windfall,rainfall or cloud cover over a short period of time.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 the highest temperature the dessert can be.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History and Geography </dc:title>
  <dcterms:created xsi:type="dcterms:W3CDTF">2021-10-11T09:03:29Z</dcterms:created>
  <dcterms:modified xsi:type="dcterms:W3CDTF">2021-10-11T09:03:29Z</dcterms:modified>
</cp:coreProperties>
</file>