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History of Canada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Speak the same language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Where did the Northwest coast get their food from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did Jacques Cartier achieve for France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was one of the 5 nation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was a crash crop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How did the Algonquian provide most of their food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animal was the most important to the Algonquin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Who was Etienne Brule?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happened between 1450 and 1600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convinced Mont's to let him try to establish a settlement in the St. Lawerence valley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Jacques Cartier hoped to sail up the St. Lawrence River for the riches of the village of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was Louis Hebert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tribe did the Iroquois hated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was colonies expected to provide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was so important for the plains people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was Jean de Brebeuf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did Columbus thought when he came  to  the (Caribbean)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did the Aboriginals traveled to North America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did the Aboriginals know what to not destroy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made the First Nations so upset about the establishment of Rupert's Land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of Canada </dc:title>
  <dcterms:created xsi:type="dcterms:W3CDTF">2021-10-11T09:02:43Z</dcterms:created>
  <dcterms:modified xsi:type="dcterms:W3CDTF">2021-10-11T09:02:43Z</dcterms:modified>
</cp:coreProperties>
</file>