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History of  Ipswich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What mode of transport ran through the streets of Ipswich from 1903 to 1926?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Ipswich suffered a severe outbreak of this in 1665.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Which famous Ipswich landmark building was constructed by Edmund Withipoll in 1548?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Which famous town centre building was constructed in Ipswich in 1812?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An old name for Ipswich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body of men, formed by an Act of Parliament in 1797, were responsible for paving and cleaning the streets of Ipswich in the late 1700s and the 1800s?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Frames used in Medieval times to dry wool.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Which new school was founded in Ipswich in 1528?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Which famous king closed the priories and friaries in Ipswich in the 1500s?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was like a market and held in Ipswich once a year in the Middle Ages?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was constructed to help ships arriving in Ipswich in 1842?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Ipswich was granted one of these documents in the year 1200, giving  the townspeople certain rights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Which people attacked and occupied Ipswich in  the year 869 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other industry flourished in Ipswich from the 13th to the 19th century?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What was the main export from Medieval Ipswich?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History of  Ipswich </dc:title>
  <dcterms:created xsi:type="dcterms:W3CDTF">2021-10-11T09:03:54Z</dcterms:created>
  <dcterms:modified xsi:type="dcterms:W3CDTF">2021-10-11T09:03:54Z</dcterms:modified>
</cp:coreProperties>
</file>