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History of Westernization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Believed this was supernatural and/or because of being around GOATS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Meant to preserve bodies until their soul could be judged in the afterlife.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 became emperor in Rome and tried to stabilize the Empire.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"Bavel" : Gate of the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 of souls : The souls would pass from one body to another.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city fell so easily to the invading Persians because the rulers had alienated their own people and lacked their support.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Gave vague utterances that would tell the future.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code strictly regulated women even if it also tried to protect them and children. "An eye for an eye."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Assumed title of "The King of Kings"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 changed the forms of Roman government; the Empire during his rule expanded its territory and was largely peaceful.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Jesus lived in the first decades of this common era, aka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scourge of God.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of Westernization</dc:title>
  <dcterms:created xsi:type="dcterms:W3CDTF">2021-10-11T09:03:14Z</dcterms:created>
  <dcterms:modified xsi:type="dcterms:W3CDTF">2021-10-11T09:03:14Z</dcterms:modified>
</cp:coreProperties>
</file>