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Hobbies &amp; Leisure Crossword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3</w:t>
            </w:r>
          </w:p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4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shd w:fill="aaaaaa" w:val="solid" w:color="auto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shd w:fill="aaaaaa" w:val="solid" w:color="auto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An outing or occasion that involves taking a packed meal to be eaten outdoors.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A large open party with entertainment.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A celebration.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A large public grassy area in town used for leisure.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The sand along the ocean where people can swim and sunbathe.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A stringed instrument.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It us used to take photographs/pictures.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You sleep in it when you are camping.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A game that can be played on a computer or TV  with a controller.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A cooking method used to cook food outside using an open flame.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Hobbies &amp; Leisure Crossword</dc:title>
  <dcterms:created xsi:type="dcterms:W3CDTF">2021-10-11T09:05:53Z</dcterms:created>
  <dcterms:modified xsi:type="dcterms:W3CDTF">2021-10-11T09:05:53Z</dcterms:modified>
</cp:coreProperties>
</file>