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Hobbies and Leisure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sand and stones next to the sea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device to take pictures and videos with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place to sleep in when camping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game where you push buttons to move images on a screen for fun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is used outside to cook food and vegetables over an open fire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you pack a meal to  eat outside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place you go to with friends to eat, drink, talk and dance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public area where people can go for a walk or to play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Performance of music, plays, films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instrument used to make music with that you play with your fingers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and Leisure</dc:title>
  <dcterms:created xsi:type="dcterms:W3CDTF">2021-10-11T09:04:54Z</dcterms:created>
  <dcterms:modified xsi:type="dcterms:W3CDTF">2021-10-11T09:04:54Z</dcterms:modified>
</cp:coreProperties>
</file>