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>
      <w:pPr>
        <w:pStyle w:val="PuzzleTitle"/>
      </w:pPr>
      <w:r>
        <w:t xml:space="preserve">Hobbies and Leisure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3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shd w:fill="aaaaaa" w:val="solid" w:color="auto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5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6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7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9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A celebration, entertainment, or series of performances of a certain kind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A packed meal (traditionally held in a basket) eaten outdoors, usually in nature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A shelter made of canvas or fabric that’s supported by poles and stretched tight by cords attached to pegs driven into the ground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An area in or near a city, usually laid out with walkways, paths, playgrounds, etc., and used for public recreation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An outdoor social gathering where food is cooked over an open flame grill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A place (usually sandy) where a sea or lake meets the land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An electronic game in which players control images on a video screen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A social gathering for entertainment purposes, typically involving eating, drinking and dancing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A string instrument, usually made of wood, that makes music when the strings are plucked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A device that records visual images in the form of photos or videos</w:t>
            </w:r>
          </w:p>
        </w:tc>
      </w:tr>
    </w:tbl>
    <w:p>
      <w:pPr>
        <w:pStyle w:val="WordBankLarge"/>
      </w:pPr>
      <w:r>
        <w:t xml:space="preserve">   barbecue    </w:t>
      </w:r>
      <w:r>
        <w:t xml:space="preserve">   beach    </w:t>
      </w:r>
      <w:r>
        <w:t xml:space="preserve">   tent    </w:t>
      </w:r>
      <w:r>
        <w:t xml:space="preserve">   camera    </w:t>
      </w:r>
      <w:r>
        <w:t xml:space="preserve">   festival    </w:t>
      </w:r>
      <w:r>
        <w:t xml:space="preserve">   picnic    </w:t>
      </w:r>
      <w:r>
        <w:t xml:space="preserve">   park    </w:t>
      </w:r>
      <w:r>
        <w:t xml:space="preserve">   party    </w:t>
      </w:r>
      <w:r>
        <w:t xml:space="preserve">   guitar    </w:t>
      </w:r>
      <w:r>
        <w:t xml:space="preserve">   video game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Hobbies and Leisure</dc:title>
  <dcterms:created xsi:type="dcterms:W3CDTF">2021-10-11T09:05:12Z</dcterms:created>
  <dcterms:modified xsi:type="dcterms:W3CDTF">2021-10-11T09:05:12Z</dcterms:modified>
</cp:coreProperties>
</file>