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Hobbies and Leisure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large open area of land or garden used for relaxation, fun and leisure.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game in which images produced by a computer program are electronically manipulated and displayed on a monitor or other display.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time when a packed meal is consumed outside, usually during a trip to the countryside.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device used to capture photographs, film or video signals.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social gathering for invited visitors, involves food, drinks and entertainment.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An appliance which is used to cook meat, poultry or vegetables.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Usually pebbly, sandy and close to the sea.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specific day or time of celebration, mostly for religious purposes.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musical instrument that is stringed and has a fretted fingerboard, it also has typically incurved sides.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portable fabric shelter held together by cords or loop.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Hobbies and Leisure</dc:title>
  <dcterms:created xsi:type="dcterms:W3CDTF">2021-10-11T09:05:44Z</dcterms:created>
  <dcterms:modified xsi:type="dcterms:W3CDTF">2021-10-11T09:05:44Z</dcterms:modified>
</cp:coreProperties>
</file>