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Hobbies and leisure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you cook food outside on a special appliance.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Friends normally play it together through a controller connected to a TV.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Guests get invited to celebrate a specific event, like a birthday.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big open space full of grass where kids can play on swings and slides.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Food gets taken outside and family/friends gather to enjoy the food in a scenic area to spend time together.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Somewhere you go to swim and there is a lot of sand.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Where a lot of people come together for a specific time period to spend time together for entertainment reasons.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musical instrument that has strings and can be played by using your hands.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Something you use to take pictures with.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temporary home made from material that you build yourself to sleep in for the outdoors.</w:t>
            </w:r>
          </w:p>
        </w:tc>
      </w:tr>
    </w:tbl>
    <w:p>
      <w:pPr>
        <w:pStyle w:val="WordBankSmall"/>
      </w:pPr>
      <w:r>
        <w:t xml:space="preserve">   BEACH    </w:t>
      </w:r>
      <w:r>
        <w:t xml:space="preserve">   BARBEQUE    </w:t>
      </w:r>
      <w:r>
        <w:t xml:space="preserve">   CAMERA    </w:t>
      </w:r>
      <w:r>
        <w:t xml:space="preserve">   PARK    </w:t>
      </w:r>
      <w:r>
        <w:t xml:space="preserve">   TENT    </w:t>
      </w:r>
      <w:r>
        <w:t xml:space="preserve">   PARTY    </w:t>
      </w:r>
      <w:r>
        <w:t xml:space="preserve">   VIDEOGAME    </w:t>
      </w:r>
      <w:r>
        <w:t xml:space="preserve">   FESTIVAL    </w:t>
      </w:r>
      <w:r>
        <w:t xml:space="preserve">   GUITAR    </w:t>
      </w:r>
      <w:r>
        <w:t xml:space="preserve">   PICNIC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Hobbies and leisure</dc:title>
  <dcterms:created xsi:type="dcterms:W3CDTF">2021-10-11T09:05:20Z</dcterms:created>
  <dcterms:modified xsi:type="dcterms:W3CDTF">2021-10-11T09:05:20Z</dcterms:modified>
</cp:coreProperties>
</file>