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しゅみ　Hobbies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sports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music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homework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cooking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study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book reading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dance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shopping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horse riding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fishing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しゅみ　Hobbies</dc:title>
  <dcterms:created xsi:type="dcterms:W3CDTF">2021-10-11T22:45:17Z</dcterms:created>
  <dcterms:modified xsi:type="dcterms:W3CDTF">2021-10-11T22:45:17Z</dcterms:modified>
</cp:coreProperties>
</file>