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Hobby 爱好 Ài hào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乐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画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影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跑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听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步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食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跑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吃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步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饭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音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看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步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乐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踢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影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戏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画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游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画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音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听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听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做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画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跑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泳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画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画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打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做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打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跑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饭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电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美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音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玩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步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球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球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步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看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电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影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球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打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步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画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音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篮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影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跑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乐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吃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足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影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音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吃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玩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打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跑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球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球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做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踢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画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吃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篮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游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画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步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听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戏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电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球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美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美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乐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游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泳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乐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做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游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吃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食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画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踢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戏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游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游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戏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饭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玩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做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看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电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美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足</w:t>
            </w:r>
          </w:p>
        </w:tc>
      </w:tr>
    </w:tbl>
    <w:p>
      <w:pPr>
        <w:pStyle w:val="WordBankSmall"/>
      </w:pPr>
      <w:r>
        <w:t xml:space="preserve">   画画    </w:t>
      </w:r>
      <w:r>
        <w:t xml:space="preserve">   做饭    </w:t>
      </w:r>
      <w:r>
        <w:t xml:space="preserve">   跑步    </w:t>
      </w:r>
      <w:r>
        <w:t xml:space="preserve">   看电影    </w:t>
      </w:r>
      <w:r>
        <w:t xml:space="preserve">   游泳    </w:t>
      </w:r>
      <w:r>
        <w:t xml:space="preserve">   听音乐    </w:t>
      </w:r>
      <w:r>
        <w:t xml:space="preserve">   打篮球    </w:t>
      </w:r>
      <w:r>
        <w:t xml:space="preserve">   吃美食    </w:t>
      </w:r>
      <w:r>
        <w:t xml:space="preserve">   踢足球    </w:t>
      </w:r>
      <w:r>
        <w:t xml:space="preserve">   玩游戏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Hobby 爱好 Ài hào</dc:title>
  <dcterms:created xsi:type="dcterms:W3CDTF">2021-10-11T09:06:25Z</dcterms:created>
  <dcterms:modified xsi:type="dcterms:W3CDTF">2021-10-11T09:06:25Z</dcterms:modified>
</cp:coreProperties>
</file>