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Hoko'ele I: Star Line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Kaikilani/ Ankaa    </w:t>
      </w:r>
      <w:r>
        <w:t xml:space="preserve">   Haumea/ Segin    </w:t>
      </w:r>
      <w:r>
        <w:t xml:space="preserve">   Kakuhihewa/ Scheat    </w:t>
      </w:r>
      <w:r>
        <w:t xml:space="preserve">   Keawe/ Markab    </w:t>
      </w:r>
      <w:r>
        <w:t xml:space="preserve">   Kukaniloko/ Fomalthaut    </w:t>
      </w:r>
      <w:r>
        <w:t xml:space="preserve">   La'amaikahiki/ Sharatan    </w:t>
      </w:r>
      <w:r>
        <w:t xml:space="preserve">   Manokalanipo/ Alpheratz    </w:t>
      </w:r>
      <w:r>
        <w:t xml:space="preserve">   Maweke/ Alrai    </w:t>
      </w:r>
      <w:r>
        <w:t xml:space="preserve">   Mo'ikeha/ Hamal    </w:t>
      </w:r>
      <w:r>
        <w:t xml:space="preserve">   Pi'ikea/ Diphda    </w:t>
      </w:r>
      <w:r>
        <w:t xml:space="preserve">   Pi'ilani/ Algenib    </w:t>
      </w:r>
      <w:r>
        <w:t xml:space="preserve">   Polo'ula/ Caph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Hoko'ele I: Star Line</dc:title>
  <dcterms:created xsi:type="dcterms:W3CDTF">2021-10-11T09:06:20Z</dcterms:created>
  <dcterms:modified xsi:type="dcterms:W3CDTF">2021-10-11T09:06:20Z</dcterms:modified>
</cp:coreProperties>
</file>