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Holes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17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What is Zigzags real name?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Who did the shoes belong to?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How many minutes are the boys allowed to shower for?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Which state does the Novel take place in?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What color are the jumpsuits the campers have to wear?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What does Stanley find?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Who was convicted of stealing the shoes?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What is Theodores nickname?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What are the campers digging?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What is Alans nickname?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What is Rexs nickname?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Who stole the shoes?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What is Barf Bags real name?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What is the counselors name?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What is Josés nickname?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What is Stanleys nickname?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What is Hectors nickname?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What is the name of the novel?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How many tents are there?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What color are the Lizards spots?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Holes</dc:title>
  <dcterms:created xsi:type="dcterms:W3CDTF">2021-10-11T09:08:50Z</dcterms:created>
  <dcterms:modified xsi:type="dcterms:W3CDTF">2021-10-11T09:08:50Z</dcterms:modified>
</cp:coreProperties>
</file>