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Holiday/Christmas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30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constructed out of snow, typically 3 spherical shapes stacked on top of each other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musical ballet that is known well for "Dance of The Sugar Plum Fairy" (2 words)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red and white striped traditional sweet in the shape of an upside-down "J"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 dish invented for a way to preserve fruit (2 words)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where Santa lives (2 words)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a feeling of great pleasure and happiness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thin, silver tree trimming decoration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placed on top of wrapped presents to add extra décor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an organized hand written ideals for presents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type of tree used for decorating and placing gifts under for Christmas season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27. </w:t>
            </w:r>
            <w:r>
              <w:t xml:space="preserve">the main color of Santa's suit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28. </w:t>
            </w:r>
            <w:r>
              <w:t xml:space="preserve">these are worn on your hands to play in the snow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31. </w:t>
            </w:r>
            <w:r>
              <w:t xml:space="preserve">Run, run as fast as you can! You can't catch me. I'm the ______ ____! (2 words)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34. </w:t>
            </w:r>
            <w:r>
              <w:t xml:space="preserve">relatives that gather together to celebrate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35. </w:t>
            </w:r>
            <w:r>
              <w:t xml:space="preserve">the season that contains December, January, February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food snack strung to hang to decorate a tree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typically made from small thin tree branches arranged to form a ring and is decorated with different items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where elves create toys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another term for gifts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traditional color along with red used during Christmas season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clothing accessory to keep primarily neck area warm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an alternative way to greeting to "Merry Christmas" (2 words)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group of people singing in the holiday songs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gathering of people to celebrate something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the last month of the year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green, spikey leaves grown with red berries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the act of purchasing presents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left in a glass on Christmas Eve for Santa to drink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reindeer name similar in spelling meaning "purse-maker" in German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the action of when you open a gift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26. </w:t>
            </w:r>
            <w:r>
              <w:t xml:space="preserve">opposite of hot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29. </w:t>
            </w:r>
            <w:r>
              <w:t xml:space="preserve">youngest son of Bob Cratchit in the story of A Christmas Carol (2 words)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30. </w:t>
            </w:r>
            <w:r>
              <w:t xml:space="preserve">these types of animals drove Santa's sleigh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32. </w:t>
            </w:r>
            <w:r>
              <w:t xml:space="preserve">the reindeer's name that begins with the letter "B"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33. </w:t>
            </w:r>
            <w:r>
              <w:t xml:space="preserve">meat served alternately to turkey as the main dish for Christmas dinner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Holiday/Christmas Crossword</dc:title>
  <dcterms:created xsi:type="dcterms:W3CDTF">2021-10-11T09:08:22Z</dcterms:created>
  <dcterms:modified xsi:type="dcterms:W3CDTF">2021-10-11T09:08:22Z</dcterms:modified>
</cp:coreProperties>
</file>