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Holiday Movies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“You’ll shoot your eye out Kid!”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, The Christmas season just got a lot less joyous in this very dark comedy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beloved family comedy about a young boy named Kevin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accidentally transported to the North Pole as a toddler and raised to adulthood among Santa's elves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, classic Christmas tale adds a bit of a twist when the main character encounters an abominable snowman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Stars Chevy Chase, Beverly D'Angelo, Randy Quaid, Juliette Lewis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wildly successful television executive whose cold ambition and curmudgeonly nature has driven away the love of his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discarded magic top hat brings to life the snowman that a group of children made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When his dysfunctional family clashes over the holidays, young Max is disillusioned and turns his back on Christmas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Jack plots to bring Christmas under his control by kidnapping Santa Claus and taking over the role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Stars Bing Crosby, Danny Kaye, Vera-Ellen, Rosemary Clooney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main character main character wishes he had never been born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Each year at Christmas they disrupt his tranquil solitude with their increasingly bigger, brighter and louder celebrations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Movies</dc:title>
  <dcterms:created xsi:type="dcterms:W3CDTF">2021-10-11T09:08:21Z</dcterms:created>
  <dcterms:modified xsi:type="dcterms:W3CDTF">2021-10-11T09:08:21Z</dcterms:modified>
</cp:coreProperties>
</file>