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Holocaust/DOAF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nazis called physical destruction of all jews from Europe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secret state police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Jew-Free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Otto Franks business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Adolf Hitlers autobiography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also known as National socialist German workers party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state-sponsored pogrom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Deliberate murder of an entire political, cultural, racial, or religious group.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forced removal of jews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Major camps with the purpose of killing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Largest Nazi concentration camp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camps where prisoners were used as slave labor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Prison camps that held jews , religious and political opponents of Germany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Concentration camp in northern Germany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Roma and Sinti groups persecuted by the Nazis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nazi's considered German race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Two or more countries co operating together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discrimination of  jews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Holocaust/DOAF</dc:title>
  <dcterms:created xsi:type="dcterms:W3CDTF">2021-10-11T09:10:17Z</dcterms:created>
  <dcterms:modified xsi:type="dcterms:W3CDTF">2021-10-11T09:10:17Z</dcterms:modified>
</cp:coreProperties>
</file>