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Homeperks/Marvel word seach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LOKI    </w:t>
      </w:r>
      <w:r>
        <w:t xml:space="preserve">   CAPTAIN AMERICA    </w:t>
      </w:r>
      <w:r>
        <w:t xml:space="preserve">   EMAIL CONFIRMATION    </w:t>
      </w:r>
      <w:r>
        <w:t xml:space="preserve">   HOME SECURITY    </w:t>
      </w:r>
      <w:r>
        <w:t xml:space="preserve">   ANT MAN    </w:t>
      </w:r>
      <w:r>
        <w:t xml:space="preserve">   VALUE    </w:t>
      </w:r>
      <w:r>
        <w:t xml:space="preserve">   COUPONS    </w:t>
      </w:r>
      <w:r>
        <w:t xml:space="preserve">   CARE PROGRAM    </w:t>
      </w:r>
      <w:r>
        <w:t xml:space="preserve">   SAVE MONEY    </w:t>
      </w:r>
      <w:r>
        <w:t xml:space="preserve">   AVENGERS    </w:t>
      </w:r>
      <w:r>
        <w:t xml:space="preserve">   MOVING RESOURCES    </w:t>
      </w:r>
      <w:r>
        <w:t xml:space="preserve">   HOMEPERKS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Homeperks/Marvel word seach</dc:title>
  <dcterms:created xsi:type="dcterms:W3CDTF">2021-10-11T09:11:28Z</dcterms:created>
  <dcterms:modified xsi:type="dcterms:W3CDTF">2021-10-11T09:11:28Z</dcterms:modified>
</cp:coreProperties>
</file>