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Homonyms</w:t>
      </w:r>
    </w:p>
    <w:p>
      <w:pPr>
        <w:pStyle w:val="Questions"/>
      </w:pPr>
      <w:r>
        <w:t xml:space="preserve">1. EMAD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2. RHAE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3. ASLE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4. IETD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5. TGAER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6. AIPR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7. OUR </w:t>
      </w:r>
      <w:r>
        <w:rPr>
          <w:u w:val="single"/>
        </w:rPr>
        <w:t xml:space="preserve">_______________________________________________</w:t>
      </w:r>
    </w:p>
    <w:p>
      <w:pPr>
        <w:pStyle w:val="Questions"/>
      </w:pPr>
      <w:r>
        <w:t xml:space="preserve">8. EEHR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9. EPRA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10. WOT </w:t>
      </w:r>
      <w:r>
        <w:rPr>
          <w:u w:val="single"/>
        </w:rPr>
        <w:t xml:space="preserve">_______________________________________________</w:t>
      </w:r>
    </w:p>
    <w:p>
      <w:pPr>
        <w:pStyle w:val="Questions"/>
      </w:pPr>
      <w:r>
        <w:t xml:space="preserve">11. ETRGA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12. TIED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13. TO </w:t>
      </w:r>
      <w:r>
        <w:rPr>
          <w:u w:val="single"/>
        </w:rPr>
        <w:t xml:space="preserve">________________________________________________</w:t>
      </w:r>
    </w:p>
    <w:p>
      <w:pPr>
        <w:pStyle w:val="Questions"/>
      </w:pPr>
      <w:r>
        <w:t xml:space="preserve">14. MDIA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15. APER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16. E'RUYO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17. IALS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18. RHOU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19. TOO </w:t>
      </w:r>
      <w:r>
        <w:rPr>
          <w:u w:val="single"/>
        </w:rPr>
        <w:t xml:space="preserve">_______________________________________________</w:t>
      </w:r>
    </w:p>
    <w:p>
      <w:pPr>
        <w:pStyle w:val="Questions"/>
      </w:pPr>
      <w:r>
        <w:t xml:space="preserve">20. OURY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21. TNEC 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22. NSET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23. STNEC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24. BLUE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25. LBEW </w:t>
      </w:r>
      <w:r>
        <w:rPr>
          <w:u w:val="single"/>
        </w:rPr>
        <w:t xml:space="preserve">______________________________________________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Homonyms</dc:title>
  <dcterms:created xsi:type="dcterms:W3CDTF">2021-10-11T09:12:56Z</dcterms:created>
  <dcterms:modified xsi:type="dcterms:W3CDTF">2021-10-11T09:12:56Z</dcterms:modified>
</cp:coreProperties>
</file>