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Homophones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pull a car or vehicle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man, boy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sickness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body part on an animal that can be wagged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moved through the air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powder used in baking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like a frog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you say when you leave, farewell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letter, postcard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rose, daisy, tulip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purchase, pay money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authored, created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Homophones 1</dc:title>
  <dcterms:created xsi:type="dcterms:W3CDTF">2021-10-11T09:12:13Z</dcterms:created>
  <dcterms:modified xsi:type="dcterms:W3CDTF">2021-10-11T09:12:13Z</dcterms:modified>
</cp:coreProperties>
</file>