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Homophones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Belonging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wire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Move back in fourth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clear rock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rich in the sea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roll 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Even more board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line to somewhere else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Links to connect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sound chair make when they are old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Bale a bundle of paper and cotton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Central port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They are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temporary release on someone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have weighed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Two pints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group of notes to make harmony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big cat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Body of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Somewhere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Homophones</dc:title>
  <dcterms:created xsi:type="dcterms:W3CDTF">2021-10-11T09:12:55Z</dcterms:created>
  <dcterms:modified xsi:type="dcterms:W3CDTF">2021-10-11T09:12:55Z</dcterms:modified>
</cp:coreProperties>
</file>