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Homophones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 speak so that people can hear you clearly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To think that something is likely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man or a boy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Letters or parcels sent by post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result of a change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energy and power in your muscles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let someone have or do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 change something or someone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small part of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time of quiet or calmness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buying and selling of goods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Homophones</dc:title>
  <dcterms:created xsi:type="dcterms:W3CDTF">2021-10-11T09:13:24Z</dcterms:created>
  <dcterms:modified xsi:type="dcterms:W3CDTF">2021-10-11T09:13:24Z</dcterms:modified>
</cp:coreProperties>
</file>