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Homophones Spelling Test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Do you get ______________ on long road trips?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Our teacher _________________ the class to spend five extra minutes on the playground.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wooden ____________ was placed across each window to keep the house safe from the hurricane.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My grandfather's house has a ___________ that you can access from outside.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That book of your brother's ought to be a big ________ in New York!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 like to watch the ________________ forecast to know how to dress for school.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We paid ______________ rent than the other tenants because our apartment is larger.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We will ________ someone to clean the office once per week.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Would you like a _________________ shake or a vanilla?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We had apple pie and ice cream for __________________.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My do likes to __________ his bone in the backyard.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You need a powerful saw to cut through 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Our neighbors said ___________ going on vacation next week.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She took a long time to ______________ her dress for the dance.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The diamonds ____________ in size and color.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It felt _________ cold last night.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teacher asked students to read the story 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 don't know ____________ or not he will recognize 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cookie recipe calls for two cups of _______ and 1 cup of sugar.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My grandfather won a _____________ of honor in the Second World War.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___________________ were several good reasons for his mistake.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She started to paint a ____________ pattern on the wall.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Night in the _______________ is very cold and dark.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From the campsite in the distance came the  _____________ sound of laughter.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Tom is going to _____________ my sister.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The dog ___________ his rawhide bone to keep his gums healthy.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Each team carried ____________ flag into the stadium for the finals.</w:t>
            </w:r>
          </w:p>
        </w:tc>
      </w:tr>
    </w:tbl>
    <w:p>
      <w:pPr>
        <w:pStyle w:val="WordBankMedium"/>
      </w:pPr>
      <w:r>
        <w:t xml:space="preserve">   berry    </w:t>
      </w:r>
      <w:r>
        <w:t xml:space="preserve">   bury    </w:t>
      </w:r>
      <w:r>
        <w:t xml:space="preserve">   cellar    </w:t>
      </w:r>
      <w:r>
        <w:t xml:space="preserve">   very    </w:t>
      </w:r>
      <w:r>
        <w:t xml:space="preserve">   seller    </w:t>
      </w:r>
      <w:r>
        <w:t xml:space="preserve">   flour    </w:t>
      </w:r>
      <w:r>
        <w:t xml:space="preserve">   weather    </w:t>
      </w:r>
      <w:r>
        <w:t xml:space="preserve">   bored    </w:t>
      </w:r>
      <w:r>
        <w:t xml:space="preserve">   vary    </w:t>
      </w:r>
      <w:r>
        <w:t xml:space="preserve">   hire    </w:t>
      </w:r>
      <w:r>
        <w:t xml:space="preserve">   desert    </w:t>
      </w:r>
      <w:r>
        <w:t xml:space="preserve">   board    </w:t>
      </w:r>
      <w:r>
        <w:t xml:space="preserve">   flower    </w:t>
      </w:r>
      <w:r>
        <w:t xml:space="preserve">   whether    </w:t>
      </w:r>
      <w:r>
        <w:t xml:space="preserve">   metal    </w:t>
      </w:r>
      <w:r>
        <w:t xml:space="preserve">   chews    </w:t>
      </w:r>
      <w:r>
        <w:t xml:space="preserve">   higher    </w:t>
      </w:r>
      <w:r>
        <w:t xml:space="preserve">   aloud    </w:t>
      </w:r>
      <w:r>
        <w:t xml:space="preserve">   allowed    </w:t>
      </w:r>
      <w:r>
        <w:t xml:space="preserve">   dessert    </w:t>
      </w:r>
      <w:r>
        <w:t xml:space="preserve">   medal    </w:t>
      </w:r>
      <w:r>
        <w:t xml:space="preserve">   merry    </w:t>
      </w:r>
      <w:r>
        <w:t xml:space="preserve">   choose    </w:t>
      </w:r>
      <w:r>
        <w:t xml:space="preserve">   marry    </w:t>
      </w:r>
      <w:r>
        <w:t xml:space="preserve">   they're    </w:t>
      </w:r>
      <w:r>
        <w:t xml:space="preserve">   there    </w:t>
      </w:r>
      <w:r>
        <w:t xml:space="preserve">   their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Homophones Spelling Test</dc:title>
  <dcterms:created xsi:type="dcterms:W3CDTF">2021-10-11T09:13:41Z</dcterms:created>
  <dcterms:modified xsi:type="dcterms:W3CDTF">2021-10-11T09:13:41Z</dcterms:modified>
</cp:coreProperties>
</file>