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Hooded Seal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heavy    </w:t>
      </w:r>
      <w:r>
        <w:t xml:space="preserve">   endangered    </w:t>
      </w:r>
      <w:r>
        <w:t xml:space="preserve">   small fish    </w:t>
      </w:r>
      <w:r>
        <w:t xml:space="preserve">   pinging noise    </w:t>
      </w:r>
      <w:r>
        <w:t xml:space="preserve">   skin    </w:t>
      </w:r>
      <w:r>
        <w:t xml:space="preserve">   inflatable    </w:t>
      </w:r>
      <w:r>
        <w:t xml:space="preserve">   reddesh    </w:t>
      </w:r>
      <w:r>
        <w:t xml:space="preserve">   blue    </w:t>
      </w:r>
      <w:r>
        <w:t xml:space="preserve">   balloon    </w:t>
      </w:r>
      <w:r>
        <w:t xml:space="preserve">   krill    </w:t>
      </w:r>
      <w:r>
        <w:t xml:space="preserve">   pod    </w:t>
      </w:r>
      <w:r>
        <w:t xml:space="preserve">   carnivore    </w:t>
      </w:r>
      <w:r>
        <w:t xml:space="preserve">   white    </w:t>
      </w:r>
      <w:r>
        <w:t xml:space="preserve">   spot    </w:t>
      </w:r>
      <w:r>
        <w:t xml:space="preserve">   hood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Hooded Seal </dc:title>
  <dcterms:created xsi:type="dcterms:W3CDTF">2021-10-11T09:13:00Z</dcterms:created>
  <dcterms:modified xsi:type="dcterms:W3CDTF">2021-10-11T09:13:00Z</dcterms:modified>
</cp:coreProperties>
</file>