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Hope Was Here Vocab List 4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Passageway between seats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Full of meaning; important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Running any risk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Not working normally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person on the other side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Similarity between two things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Jusification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Gives off light due to an orange-red substance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Dry, Barren region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Able to read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Noisily cheerful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Word having the same meaning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act of working together for a greater effect than one person could give.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Loyal and unwavering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Act; showing a feeling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Hope Was Here Vocab List 4 </dc:title>
  <dcterms:created xsi:type="dcterms:W3CDTF">2021-10-11T09:13:59Z</dcterms:created>
  <dcterms:modified xsi:type="dcterms:W3CDTF">2021-10-11T09:13:59Z</dcterms:modified>
</cp:coreProperties>
</file>