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Hormones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Produces a large amount of hormones that perform functions in response to the functions signaled by the hypothalamic neurons and the hypothalamus and pituitary gland are connected.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This has many actions towards reproduction, water balance, and behavior associated with parental care.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Increases water reabsorption in the kidney and affects learning and memory..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Increases oxidation rates in tissue and affects neural development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Stimulates milk letdown and uterine contractions during birth; also linked to social bonding and behavior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the investigation between the mind and the body, in which hormones are heavily involved.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Regulates sexual motivation and performance in females and males. It also plays a role in behavior.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way in which one acts or conducts oneself, especially toward others.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Promotes sperm production and male secondary sexual characteristics. Promotes sexual motivation and behavior, typically by being converted to estradiol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Chemical substances that are secreted by endocrine glands or specialized secretory cells into the blood or nearby tissues to act on those tissues and affect its function.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“A hormone that is present in both men and women, while men have higher levels of testosterone and women have higher levels of progesterone.”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Hormones</dc:title>
  <dcterms:created xsi:type="dcterms:W3CDTF">2021-10-11T09:15:14Z</dcterms:created>
  <dcterms:modified xsi:type="dcterms:W3CDTF">2021-10-11T09:15:14Z</dcterms:modified>
</cp:coreProperties>
</file>