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Hormones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This hormone is produced by the pancreas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carried around in the blood to target organs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gland is know as the 'Master' gland and is located at the base of the brain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gland is located below the larynx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system called which contains multiple glands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2 egg shapes organs that hang suspended in the scrotum outside the body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gland produces oestrogen and propgesterone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hormone is produced by the testes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is procudes by the gland located below the larynx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hormone increases the heart rate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Hormones </dc:title>
  <dcterms:created xsi:type="dcterms:W3CDTF">2021-10-11T09:15:16Z</dcterms:created>
  <dcterms:modified xsi:type="dcterms:W3CDTF">2021-10-11T09:15:16Z</dcterms:modified>
</cp:coreProperties>
</file>