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Horse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clydesdale    </w:t>
      </w:r>
      <w:r>
        <w:t xml:space="preserve">   WARMBLOOD    </w:t>
      </w:r>
      <w:r>
        <w:t xml:space="preserve">   PASO    </w:t>
      </w:r>
      <w:r>
        <w:t xml:space="preserve">   OLDENBURG    </w:t>
      </w:r>
      <w:r>
        <w:t xml:space="preserve">   FJORD    </w:t>
      </w:r>
      <w:r>
        <w:t xml:space="preserve">   akhal-teke    </w:t>
      </w:r>
      <w:r>
        <w:t xml:space="preserve">   andalusian    </w:t>
      </w:r>
      <w:r>
        <w:t xml:space="preserve">   MINI    </w:t>
      </w:r>
      <w:r>
        <w:t xml:space="preserve">   SADDLEBRED    </w:t>
      </w:r>
      <w:r>
        <w:t xml:space="preserve">   BELGIAN    </w:t>
      </w:r>
      <w:r>
        <w:t xml:space="preserve">   PERCHERON    </w:t>
      </w:r>
      <w:r>
        <w:t xml:space="preserve">   SHIRE    </w:t>
      </w:r>
      <w:r>
        <w:t xml:space="preserve">   MUSTANG    </w:t>
      </w:r>
      <w:r>
        <w:t xml:space="preserve">   ICELANDIC    </w:t>
      </w:r>
      <w:r>
        <w:t xml:space="preserve">   friesian    </w:t>
      </w:r>
      <w:r>
        <w:t xml:space="preserve">   ARABIAN    </w:t>
      </w:r>
      <w:r>
        <w:t xml:space="preserve">   PONY    </w:t>
      </w:r>
      <w:r>
        <w:t xml:space="preserve">   appaloosa    </w:t>
      </w:r>
      <w:r>
        <w:t xml:space="preserve">   QUARTER HORSE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Horse</dc:title>
  <dcterms:created xsi:type="dcterms:W3CDTF">2021-10-11T09:15:32Z</dcterms:created>
  <dcterms:modified xsi:type="dcterms:W3CDTF">2021-10-11T09:15:32Z</dcterms:modified>
</cp:coreProperties>
</file>