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Household Items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</w:tbl>
    <w:p>
      <w:pPr>
        <w:pStyle w:val="WordBankLarge"/>
      </w:pPr>
      <w:r>
        <w:t xml:space="preserve">   Bookcase    </w:t>
      </w:r>
      <w:r>
        <w:t xml:space="preserve">   Coffee Table    </w:t>
      </w:r>
      <w:r>
        <w:t xml:space="preserve">   Couch    </w:t>
      </w:r>
      <w:r>
        <w:t xml:space="preserve">   Curtains    </w:t>
      </w:r>
      <w:r>
        <w:t xml:space="preserve">   Dishes    </w:t>
      </w:r>
      <w:r>
        <w:t xml:space="preserve">   Dresser    </w:t>
      </w:r>
      <w:r>
        <w:t xml:space="preserve">   Dryer    </w:t>
      </w:r>
      <w:r>
        <w:t xml:space="preserve">   Knick Knacks    </w:t>
      </w:r>
      <w:r>
        <w:t xml:space="preserve">   Lamp    </w:t>
      </w:r>
      <w:r>
        <w:t xml:space="preserve">   Microwave    </w:t>
      </w:r>
      <w:r>
        <w:t xml:space="preserve">   Night Stand    </w:t>
      </w:r>
      <w:r>
        <w:t xml:space="preserve">   Oven    </w:t>
      </w:r>
      <w:r>
        <w:t xml:space="preserve">   Picture Frame    </w:t>
      </w:r>
      <w:r>
        <w:t xml:space="preserve">   Pots and Pans    </w:t>
      </w:r>
      <w:r>
        <w:t xml:space="preserve">   Queen Bed    </w:t>
      </w:r>
      <w:r>
        <w:t xml:space="preserve">   Recliner    </w:t>
      </w:r>
      <w:r>
        <w:t xml:space="preserve">   Refridgerator    </w:t>
      </w:r>
      <w:r>
        <w:t xml:space="preserve">   Silverware    </w:t>
      </w:r>
      <w:r>
        <w:t xml:space="preserve">   Sofa    </w:t>
      </w:r>
      <w:r>
        <w:t xml:space="preserve">   Stove    </w:t>
      </w:r>
      <w:r>
        <w:t xml:space="preserve">   Television    </w:t>
      </w:r>
      <w:r>
        <w:t xml:space="preserve">   Toaster    </w:t>
      </w:r>
      <w:r>
        <w:t xml:space="preserve">   TV Stand    </w:t>
      </w:r>
      <w:r>
        <w:t xml:space="preserve">   Washer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Household Items</dc:title>
  <dcterms:created xsi:type="dcterms:W3CDTF">2021-10-11T09:16:20Z</dcterms:created>
  <dcterms:modified xsi:type="dcterms:W3CDTF">2021-10-11T09:16:20Z</dcterms:modified>
</cp:coreProperties>
</file>